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09BFAD31" w:rsidR="009815C7" w:rsidRDefault="00DC4F57" w:rsidP="00340161">
      <w:pPr>
        <w:spacing w:after="0" w:line="240" w:lineRule="auto"/>
        <w:jc w:val="center"/>
        <w:rPr>
          <w:rFonts w:ascii="Sylfaen" w:hAnsi="Sylfaen" w:cs="Sylfaen"/>
          <w:b/>
        </w:rPr>
      </w:pPr>
      <w:r>
        <w:rPr>
          <w:rFonts w:ascii="Arial" w:hAnsi="Arial" w:cs="Arial"/>
          <w:b/>
          <w:bCs/>
          <w:noProof/>
          <w:color w:val="4BACC6"/>
          <w:sz w:val="18"/>
          <w:szCs w:val="18"/>
        </w:rPr>
        <w:drawing>
          <wp:inline distT="0" distB="0" distL="0" distR="0" wp14:anchorId="00050C75" wp14:editId="27ED6769">
            <wp:extent cx="2004620" cy="847725"/>
            <wp:effectExtent l="0" t="0" r="0"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11519" cy="850642"/>
                    </a:xfrm>
                    <a:prstGeom prst="rect">
                      <a:avLst/>
                    </a:prstGeom>
                    <a:noFill/>
                    <a:ln>
                      <a:noFill/>
                    </a:ln>
                  </pic:spPr>
                </pic:pic>
              </a:graphicData>
            </a:graphic>
          </wp:inline>
        </w:drawing>
      </w:r>
    </w:p>
    <w:p w14:paraId="1963E747" w14:textId="51187B2D" w:rsidR="00DC4F57" w:rsidRDefault="00DC4F57" w:rsidP="00340161">
      <w:pPr>
        <w:spacing w:after="0" w:line="240" w:lineRule="auto"/>
        <w:jc w:val="center"/>
        <w:rPr>
          <w:rFonts w:ascii="Sylfaen" w:hAnsi="Sylfaen" w:cs="Sylfaen"/>
          <w:b/>
        </w:rPr>
      </w:pPr>
    </w:p>
    <w:p w14:paraId="333A453D" w14:textId="71693D7D" w:rsidR="00DC4F57" w:rsidRDefault="00DC4F57" w:rsidP="00340161">
      <w:pPr>
        <w:spacing w:after="0" w:line="240" w:lineRule="auto"/>
        <w:jc w:val="center"/>
        <w:rPr>
          <w:rFonts w:ascii="Sylfaen" w:hAnsi="Sylfaen" w:cs="Sylfaen"/>
          <w:b/>
        </w:rPr>
      </w:pPr>
    </w:p>
    <w:p w14:paraId="6D68D600" w14:textId="7491D0A6" w:rsidR="00DC4F57" w:rsidRDefault="00DC4F57" w:rsidP="00340161">
      <w:pPr>
        <w:spacing w:after="0" w:line="240" w:lineRule="auto"/>
        <w:jc w:val="center"/>
        <w:rPr>
          <w:rFonts w:ascii="Sylfaen" w:hAnsi="Sylfaen" w:cs="Sylfaen"/>
          <w:b/>
        </w:rPr>
      </w:pPr>
    </w:p>
    <w:p w14:paraId="18FE5B15" w14:textId="565E801B" w:rsidR="00DC4F57" w:rsidRDefault="00DC4F57" w:rsidP="00340161">
      <w:pPr>
        <w:spacing w:after="0" w:line="240" w:lineRule="auto"/>
        <w:jc w:val="center"/>
        <w:rPr>
          <w:rFonts w:ascii="Sylfaen" w:hAnsi="Sylfaen" w:cs="Sylfaen"/>
          <w:b/>
        </w:rPr>
      </w:pPr>
    </w:p>
    <w:p w14:paraId="026571B7" w14:textId="7585A8E2" w:rsidR="00DC4F57" w:rsidRDefault="00DC4F57" w:rsidP="00340161">
      <w:pPr>
        <w:spacing w:after="0" w:line="240" w:lineRule="auto"/>
        <w:jc w:val="center"/>
        <w:rPr>
          <w:rFonts w:ascii="Sylfaen" w:hAnsi="Sylfaen" w:cs="Sylfaen"/>
          <w:b/>
        </w:rPr>
      </w:pPr>
    </w:p>
    <w:p w14:paraId="23ACCF3A" w14:textId="510789E9" w:rsidR="00DC4F57" w:rsidRDefault="00DC4F57" w:rsidP="00340161">
      <w:pPr>
        <w:spacing w:after="0" w:line="240" w:lineRule="auto"/>
        <w:jc w:val="center"/>
        <w:rPr>
          <w:rFonts w:ascii="Sylfaen" w:hAnsi="Sylfaen" w:cs="Sylfaen"/>
          <w:b/>
        </w:rPr>
      </w:pPr>
    </w:p>
    <w:p w14:paraId="294297A6" w14:textId="3D2AE84F" w:rsidR="00DC4F57" w:rsidRDefault="00DC4F57" w:rsidP="00340161">
      <w:pPr>
        <w:spacing w:after="0" w:line="240" w:lineRule="auto"/>
        <w:jc w:val="center"/>
        <w:rPr>
          <w:rFonts w:ascii="Sylfaen" w:hAnsi="Sylfaen" w:cs="Sylfaen"/>
          <w:b/>
        </w:rPr>
      </w:pPr>
    </w:p>
    <w:p w14:paraId="321F03A1" w14:textId="0D3FDF3D" w:rsidR="00DC4F57" w:rsidRDefault="00DC4F57" w:rsidP="00340161">
      <w:pPr>
        <w:spacing w:after="0" w:line="240" w:lineRule="auto"/>
        <w:jc w:val="center"/>
        <w:rPr>
          <w:rFonts w:ascii="Sylfaen" w:hAnsi="Sylfaen" w:cs="Sylfaen"/>
          <w:b/>
        </w:rPr>
      </w:pPr>
    </w:p>
    <w:p w14:paraId="6663DE28" w14:textId="2799F543" w:rsidR="00DC4F57" w:rsidRDefault="00DC4F57" w:rsidP="00340161">
      <w:pPr>
        <w:spacing w:after="0" w:line="240" w:lineRule="auto"/>
        <w:jc w:val="center"/>
        <w:rPr>
          <w:rFonts w:ascii="Sylfaen" w:hAnsi="Sylfaen" w:cs="Sylfaen"/>
          <w:b/>
        </w:rPr>
      </w:pPr>
    </w:p>
    <w:p w14:paraId="5862C076" w14:textId="008FE84F" w:rsidR="00DC4F57" w:rsidRDefault="00DC4F57" w:rsidP="00340161">
      <w:pPr>
        <w:spacing w:after="0" w:line="240" w:lineRule="auto"/>
        <w:jc w:val="center"/>
        <w:rPr>
          <w:rFonts w:ascii="Sylfaen" w:hAnsi="Sylfaen" w:cs="Sylfaen"/>
          <w:b/>
        </w:rPr>
      </w:pPr>
    </w:p>
    <w:p w14:paraId="2BCFDD1E" w14:textId="77777777" w:rsidR="00DC4F57" w:rsidRPr="00E37C5C" w:rsidRDefault="00DC4F57" w:rsidP="0034016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4F9F334E" w:rsidR="00A71E0B" w:rsidRDefault="00DC4F57" w:rsidP="00A71E0B">
      <w:pPr>
        <w:spacing w:after="0" w:line="240" w:lineRule="auto"/>
        <w:jc w:val="center"/>
        <w:rPr>
          <w:rFonts w:ascii="Sylfaen" w:hAnsi="Sylfaen" w:cs="Sylfaen"/>
          <w:b/>
          <w:lang w:val="ka-GE"/>
        </w:rPr>
      </w:pPr>
      <w:r>
        <w:rPr>
          <w:rFonts w:ascii="Sylfaen" w:hAnsi="Sylfaen" w:cs="Sylfaen"/>
          <w:b/>
        </w:rPr>
        <w:t>GWP, RWC, GST</w:t>
      </w:r>
      <w:r w:rsidR="00706C5C">
        <w:rPr>
          <w:rFonts w:ascii="Sylfaen" w:hAnsi="Sylfaen" w:cs="Sylfaen"/>
          <w:b/>
        </w:rPr>
        <w:t xml:space="preserve"> </w:t>
      </w:r>
      <w:r w:rsidR="00340161">
        <w:rPr>
          <w:rFonts w:ascii="Sylfaen" w:hAnsi="Sylfaen" w:cs="Sylfaen"/>
          <w:b/>
          <w:lang w:val="ka-GE"/>
        </w:rPr>
        <w:t>აცხადებს კონსოლიდირებულ</w:t>
      </w:r>
      <w:r w:rsidR="00706C5C">
        <w:rPr>
          <w:rFonts w:ascii="Sylfaen" w:hAnsi="Sylfaen" w:cs="Sylfaen"/>
          <w:b/>
          <w:lang w:val="ka-GE"/>
        </w:rPr>
        <w:t xml:space="preserve">/გაერთიანებულ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1D505858" w:rsidR="00BC3ECD" w:rsidRDefault="00706C5C" w:rsidP="00BC3ECD">
      <w:pPr>
        <w:spacing w:after="0" w:line="240" w:lineRule="auto"/>
        <w:jc w:val="center"/>
        <w:rPr>
          <w:rFonts w:ascii="Sylfaen" w:hAnsi="Sylfaen" w:cs="Sylfaen"/>
          <w:b/>
          <w:lang w:val="ka-GE"/>
        </w:rPr>
      </w:pPr>
      <w:r>
        <w:rPr>
          <w:rFonts w:ascii="Sylfaen" w:hAnsi="Sylfaen" w:cs="Sylfaen"/>
          <w:b/>
          <w:lang w:val="ka-GE"/>
        </w:rPr>
        <w:t>საწვავის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3C0F9FCD" w14:textId="33592739" w:rsidR="00E76DDA" w:rsidRDefault="00DC4F57" w:rsidP="00E76DDA">
      <w:pPr>
        <w:spacing w:line="240" w:lineRule="auto"/>
        <w:rPr>
          <w:rFonts w:ascii="Sylfaen" w:hAnsi="Sylfaen"/>
          <w:b/>
          <w:lang w:val="ka-GE"/>
        </w:rPr>
      </w:pPr>
      <w:r>
        <w:rPr>
          <w:rFonts w:ascii="Sylfaen" w:hAnsi="Sylfaen"/>
        </w:rPr>
        <w:t>GWP, RWC, GST</w:t>
      </w:r>
      <w:r w:rsidR="00E76DDA" w:rsidRPr="00E76DDA">
        <w:rPr>
          <w:rFonts w:ascii="Sylfaen" w:hAnsi="Sylfaen"/>
          <w:lang w:val="ka-GE"/>
        </w:rPr>
        <w:t xml:space="preserve"> </w:t>
      </w:r>
      <w:r>
        <w:rPr>
          <w:rFonts w:ascii="Sylfaen" w:hAnsi="Sylfaen"/>
        </w:rPr>
        <w:t xml:space="preserve">- </w:t>
      </w:r>
      <w:r w:rsidR="00E76DDA" w:rsidRPr="00E76DDA">
        <w:rPr>
          <w:rFonts w:ascii="Sylfaen" w:hAnsi="Sylfaen" w:cs="Sylfaen"/>
          <w:lang w:val="ka-GE"/>
        </w:rPr>
        <w:t>აცხადებს</w:t>
      </w:r>
      <w:r w:rsidR="00E76DDA">
        <w:rPr>
          <w:rFonts w:ascii="Sylfaen" w:hAnsi="Sylfaen"/>
          <w:b/>
          <w:lang w:val="ka-GE"/>
        </w:rPr>
        <w:t xml:space="preserve"> </w:t>
      </w:r>
      <w:r w:rsidR="00E76DDA">
        <w:rPr>
          <w:rFonts w:ascii="Sylfaen" w:hAnsi="Sylfaen" w:cs="Sylfaen"/>
          <w:lang w:val="ka-GE"/>
        </w:rPr>
        <w:t xml:space="preserve">გაერთიანებულ </w:t>
      </w:r>
      <w:r w:rsidR="00E76DDA" w:rsidRPr="00C27890">
        <w:rPr>
          <w:rFonts w:ascii="Sylfaen" w:hAnsi="Sylfaen" w:cs="Sylfaen"/>
          <w:lang w:val="ka-GE"/>
        </w:rPr>
        <w:t xml:space="preserve">ელექტრონულ ტენდერს </w:t>
      </w:r>
      <w:r w:rsidR="00E76DDA">
        <w:rPr>
          <w:rFonts w:ascii="Sylfaen" w:hAnsi="Sylfaen" w:cs="Sylfaen"/>
          <w:lang w:val="ka-GE"/>
        </w:rPr>
        <w:t>საწვავის შესყიდვაზე</w:t>
      </w:r>
      <w:r w:rsidR="003B41CB">
        <w:rPr>
          <w:rFonts w:ascii="Sylfaen" w:hAnsi="Sylfaen" w:cs="Sylfaen"/>
          <w:lang w:val="ka-GE"/>
        </w:rPr>
        <w:t xml:space="preserve"> </w:t>
      </w:r>
      <w:r w:rsidR="003B41CB">
        <w:rPr>
          <w:rFonts w:ascii="Sylfaen" w:hAnsi="Sylfaen" w:cs="Sylfaen"/>
        </w:rPr>
        <w:t xml:space="preserve">GGU </w:t>
      </w:r>
      <w:r w:rsidR="003B41CB">
        <w:rPr>
          <w:rFonts w:ascii="Sylfaen" w:hAnsi="Sylfaen" w:cs="Sylfaen"/>
          <w:lang w:val="ka-GE"/>
        </w:rPr>
        <w:t>ჯგუფში შემავალი კომპანიებისთვის</w:t>
      </w:r>
      <w:r w:rsidR="00E76DDA">
        <w:rPr>
          <w:rFonts w:ascii="Sylfaen" w:hAnsi="Sylfaen" w:cs="Sylfaen"/>
          <w:lang w:val="ka-GE"/>
        </w:rPr>
        <w:t>.</w:t>
      </w:r>
    </w:p>
    <w:p w14:paraId="1ED262AA" w14:textId="3FA030BE" w:rsidR="00E76DDA" w:rsidRPr="00E76DDA" w:rsidRDefault="00E76DDA" w:rsidP="00E76DDA">
      <w:pPr>
        <w:spacing w:line="240" w:lineRule="auto"/>
        <w:rPr>
          <w:rFonts w:ascii="Sylfaen" w:hAnsi="Sylfaen"/>
          <w:b/>
          <w:lang w:val="ka-GE"/>
        </w:rPr>
      </w:pPr>
      <w:r>
        <w:rPr>
          <w:rFonts w:ascii="Sylfaen" w:hAnsi="Sylfaen"/>
          <w:b/>
        </w:rPr>
        <w:t xml:space="preserve">GGU </w:t>
      </w:r>
      <w:r>
        <w:rPr>
          <w:rFonts w:ascii="Sylfaen" w:hAnsi="Sylfaen"/>
          <w:b/>
          <w:lang w:val="ka-GE"/>
        </w:rPr>
        <w:t>ჯგუფში შემავალი კომპანიები</w:t>
      </w:r>
      <w:r w:rsidR="001B6A7C">
        <w:rPr>
          <w:rFonts w:ascii="Sylfaen" w:hAnsi="Sylfaen"/>
          <w:b/>
          <w:lang w:val="ka-GE"/>
        </w:rPr>
        <w:t xml:space="preserve"> (შემდგომში „შემსყიდველი)</w:t>
      </w:r>
      <w:r>
        <w:rPr>
          <w:rFonts w:ascii="Sylfaen" w:hAnsi="Sylfaen"/>
          <w:b/>
          <w:lang w:val="ka-GE"/>
        </w:rPr>
        <w:t>:</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179EEA1B" w14:textId="3761F12E" w:rsidR="00340161" w:rsidRPr="001846C4" w:rsidRDefault="00340161" w:rsidP="00191803">
      <w:pPr>
        <w:spacing w:line="240" w:lineRule="auto"/>
        <w:rPr>
          <w:rFonts w:ascii="Sylfaen" w:hAnsi="Sylfaen" w:cs="Arial"/>
          <w:lang w:val="ka-GE"/>
        </w:rPr>
      </w:pPr>
      <w:r>
        <w:rPr>
          <w:rFonts w:ascii="Sylfaen" w:hAnsi="Sylfaen" w:cs="Arial"/>
          <w:lang w:val="ka-GE"/>
        </w:rPr>
        <w:t xml:space="preserve">შპს </w:t>
      </w:r>
      <w:r w:rsidR="001846C4">
        <w:rPr>
          <w:rFonts w:ascii="Sylfaen" w:hAnsi="Sylfaen" w:cs="Arial"/>
          <w:lang w:val="ka-GE"/>
        </w:rPr>
        <w:t>„</w:t>
      </w:r>
      <w:r>
        <w:rPr>
          <w:rFonts w:ascii="Sylfaen" w:hAnsi="Sylfaen" w:cs="Arial"/>
          <w:lang w:val="ka-GE"/>
        </w:rPr>
        <w:t>რუსთავის წყალი</w:t>
      </w:r>
      <w:r w:rsidR="001846C4">
        <w:rPr>
          <w:rFonts w:ascii="Sylfaen" w:hAnsi="Sylfaen" w:cs="Arial"/>
          <w:lang w:val="ka-GE"/>
        </w:rPr>
        <w:t>“ (</w:t>
      </w:r>
      <w:r w:rsidR="001846C4">
        <w:rPr>
          <w:rFonts w:ascii="Sylfaen" w:hAnsi="Sylfaen" w:cs="Arial"/>
        </w:rPr>
        <w:t xml:space="preserve">RWC, </w:t>
      </w:r>
      <w:r w:rsidR="001846C4">
        <w:rPr>
          <w:rFonts w:ascii="Sylfaen" w:hAnsi="Sylfaen" w:cs="Arial"/>
          <w:lang w:val="ka-GE"/>
        </w:rPr>
        <w:t>ს/ნ 216323351)</w:t>
      </w:r>
    </w:p>
    <w:p w14:paraId="52ECBA53" w14:textId="79095087" w:rsidR="00340161" w:rsidRDefault="00340161" w:rsidP="00191803">
      <w:pPr>
        <w:spacing w:line="240" w:lineRule="auto"/>
        <w:rPr>
          <w:rFonts w:ascii="Sylfaen" w:hAnsi="Sylfaen" w:cs="Arial"/>
          <w:lang w:val="ka-GE"/>
        </w:rPr>
      </w:pPr>
      <w:r w:rsidRPr="00340161">
        <w:rPr>
          <w:rFonts w:ascii="Sylfaen" w:hAnsi="Sylfaen" w:cs="Arial"/>
          <w:lang w:val="ka-GE"/>
        </w:rPr>
        <w:t xml:space="preserve">შპს </w:t>
      </w:r>
      <w:r>
        <w:rPr>
          <w:rFonts w:ascii="Sylfaen" w:hAnsi="Sylfaen" w:cs="Arial"/>
          <w:lang w:val="ka-GE"/>
        </w:rPr>
        <w:t>„</w:t>
      </w:r>
      <w:r w:rsidRPr="00340161">
        <w:rPr>
          <w:rFonts w:ascii="Sylfaen" w:hAnsi="Sylfaen" w:cs="Arial"/>
          <w:lang w:val="ka-GE"/>
        </w:rPr>
        <w:t>გარდაბნის გამწმენდი ნაგებობა</w:t>
      </w:r>
      <w:r>
        <w:rPr>
          <w:rFonts w:ascii="Sylfaen" w:hAnsi="Sylfaen" w:cs="Arial"/>
          <w:lang w:val="ka-GE"/>
        </w:rPr>
        <w:t>“ (</w:t>
      </w:r>
      <w:r>
        <w:rPr>
          <w:rFonts w:ascii="Sylfaen" w:hAnsi="Sylfaen" w:cs="Arial"/>
        </w:rPr>
        <w:t xml:space="preserve">GST, </w:t>
      </w:r>
      <w:r>
        <w:rPr>
          <w:rFonts w:ascii="Sylfaen" w:hAnsi="Sylfaen" w:cs="Arial"/>
          <w:lang w:val="ka-GE"/>
        </w:rPr>
        <w:t xml:space="preserve">ს/ნ </w:t>
      </w:r>
      <w:r w:rsidRPr="00340161">
        <w:rPr>
          <w:rFonts w:ascii="Sylfaen" w:hAnsi="Sylfaen" w:cs="Arial"/>
          <w:lang w:val="ka-GE"/>
        </w:rPr>
        <w:t>203828313</w:t>
      </w:r>
      <w:r>
        <w:rPr>
          <w:rFonts w:ascii="Sylfaen" w:hAnsi="Sylfaen" w:cs="Arial"/>
          <w:lang w:val="ka-GE"/>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0270C087" w:rsidR="000353F8" w:rsidRDefault="003E6B9D" w:rsidP="000353F8">
      <w:pPr>
        <w:spacing w:after="0" w:line="240" w:lineRule="auto"/>
        <w:jc w:val="both"/>
        <w:rPr>
          <w:rFonts w:ascii="Sylfaen" w:hAnsi="Sylfaen" w:cs="Sylfaen"/>
          <w:b/>
          <w:bCs/>
        </w:rPr>
      </w:pPr>
      <w:r>
        <w:rPr>
          <w:rFonts w:ascii="Sylfaen" w:hAnsi="Sylfaen" w:cs="Sylfaen"/>
          <w:lang w:val="ka-GE"/>
        </w:rPr>
        <w:t>საწვავის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76DDA">
        <w:rPr>
          <w:rFonts w:ascii="Sylfaen" w:hAnsi="Sylfaen" w:cs="Sylfaen"/>
          <w:lang w:val="ka-GE"/>
        </w:rPr>
        <w:t xml:space="preserve"> განსაზღვრული  </w:t>
      </w:r>
      <w:r w:rsidR="00A11F8F" w:rsidRPr="00E37C5C">
        <w:rPr>
          <w:rFonts w:ascii="Sylfaen" w:hAnsi="Sylfaen" w:cs="Sylfaen"/>
          <w:lang w:val="ka-GE"/>
        </w:rPr>
        <w:t xml:space="preserve"> სავარაუდო წლიური მოცულობების შესაბამისად</w:t>
      </w:r>
      <w:r w:rsidR="000353F8" w:rsidRPr="00E37C5C">
        <w:rPr>
          <w:rFonts w:ascii="Sylfaen" w:hAnsi="Sylfaen" w:cs="Sylfaen"/>
          <w:b/>
          <w:bCs/>
        </w:rPr>
        <w:t>.</w:t>
      </w:r>
    </w:p>
    <w:p w14:paraId="7504A6B9" w14:textId="62A18628" w:rsidR="00745668" w:rsidRDefault="00745668" w:rsidP="000353F8">
      <w:pPr>
        <w:spacing w:after="0" w:line="240" w:lineRule="auto"/>
        <w:jc w:val="both"/>
        <w:rPr>
          <w:rFonts w:ascii="Sylfaen" w:hAnsi="Sylfaen" w:cs="Sylfaen"/>
          <w:b/>
          <w:bCs/>
        </w:rPr>
      </w:pPr>
    </w:p>
    <w:p w14:paraId="69A49D5F" w14:textId="432D072C" w:rsidR="00745668" w:rsidRDefault="00DC4F57" w:rsidP="00582CC8">
      <w:pPr>
        <w:spacing w:after="0" w:line="240" w:lineRule="auto"/>
        <w:jc w:val="center"/>
        <w:rPr>
          <w:rFonts w:ascii="Sylfaen" w:hAnsi="Sylfaen" w:cs="Sylfaen"/>
          <w:b/>
          <w:bCs/>
        </w:rPr>
      </w:pPr>
      <w:r>
        <w:rPr>
          <w:rFonts w:ascii="Sylfaen" w:hAnsi="Sylfaen" w:cs="Sylfaen"/>
          <w:b/>
          <w:bCs/>
        </w:rPr>
        <w:object w:dxaOrig="1538" w:dyaOrig="994" w14:anchorId="4759B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Link" ProgID="Excel.Sheet.12" ShapeID="_x0000_i1025" DrawAspect="Icon" r:id="rId11" UpdateMode="Always">
            <o:LinkType>EnhancedMetaFile</o:LinkType>
            <o:LockedField>false</o:LockedField>
            <o:FieldCodes>\f 0</o:FieldCodes>
          </o:OLEObject>
        </w:object>
      </w:r>
      <w:r w:rsidR="00E360B2">
        <w:rPr>
          <w:rFonts w:ascii="Sylfaen" w:hAnsi="Sylfaen" w:cs="Sylfaen"/>
          <w:b/>
          <w:bCs/>
        </w:rPr>
        <w:br w:type="textWrapping" w:clear="all"/>
      </w:r>
    </w:p>
    <w:p w14:paraId="770C26CC" w14:textId="29946DA9" w:rsidR="000B1F3B" w:rsidRDefault="000B1F3B" w:rsidP="000353F8">
      <w:pPr>
        <w:spacing w:after="0" w:line="240" w:lineRule="auto"/>
        <w:jc w:val="both"/>
        <w:rPr>
          <w:rFonts w:ascii="Sylfaen" w:hAnsi="Sylfaen" w:cs="Sylfaen"/>
          <w:b/>
          <w:bCs/>
        </w:rPr>
      </w:pPr>
    </w:p>
    <w:p w14:paraId="3E3FBEF7" w14:textId="0ECC2CA9"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AC55AC0" w:rsidR="00D527CB" w:rsidRDefault="00D527CB" w:rsidP="00F90B03">
      <w:pPr>
        <w:rPr>
          <w:rFonts w:ascii="Sylfaen" w:hAnsi="Sylfaen" w:cs="Sylfaen"/>
          <w:b/>
          <w:color w:val="222222"/>
          <w:u w:val="single"/>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003E6B9D">
        <w:rPr>
          <w:rFonts w:ascii="Sylfaen" w:hAnsi="Sylfaen" w:cs="Sylfaen"/>
          <w:color w:val="222222"/>
          <w:shd w:val="clear" w:color="auto" w:fill="FFFFFF"/>
        </w:rPr>
        <w:t>ფასდაკლების</w:t>
      </w:r>
      <w:r w:rsidR="003E6B9D">
        <w:rPr>
          <w:rFonts w:ascii="Sylfaen" w:hAnsi="Sylfaen" w:cs="Sylfaen"/>
          <w:color w:val="222222"/>
          <w:shd w:val="clear" w:color="auto" w:fill="FFFFFF"/>
          <w:lang w:val="ka-GE"/>
        </w:rPr>
        <w:t xml:space="preserve"> ოდენობა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(ლარში)</w:t>
      </w:r>
      <w:r w:rsidR="003E6B9D">
        <w:rPr>
          <w:rFonts w:ascii="Sylfaen" w:hAnsi="Sylfaen" w:cs="Sylfaen"/>
          <w:color w:val="222222"/>
          <w:shd w:val="clear" w:color="auto" w:fill="FFFFFF"/>
        </w:rPr>
        <w:t xml:space="preserve"> </w:t>
      </w:r>
      <w:r w:rsidR="003E6B9D">
        <w:rPr>
          <w:rFonts w:ascii="Sylfaen" w:hAnsi="Sylfaen" w:cs="Sylfaen"/>
          <w:color w:val="222222"/>
          <w:shd w:val="clear" w:color="auto" w:fill="FFFFFF"/>
          <w:lang w:val="ka-GE"/>
        </w:rPr>
        <w:t>საც</w:t>
      </w:r>
      <w:r w:rsidR="001B6A7C">
        <w:rPr>
          <w:rFonts w:ascii="Sylfaen" w:hAnsi="Sylfaen" w:cs="Sylfaen"/>
          <w:color w:val="222222"/>
          <w:shd w:val="clear" w:color="auto" w:fill="FFFFFF"/>
          <w:lang w:val="ka-GE"/>
        </w:rPr>
        <w:t>ალო რეალიზაციის ქსელში არსებულ ერთეულის ფასთან მიმართებაში</w:t>
      </w:r>
      <w:r w:rsidR="003E6B9D">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678D15B1" w:rsidR="001B6A7C" w:rsidRDefault="00DC4F57" w:rsidP="00582CC8">
      <w:pPr>
        <w:jc w:val="center"/>
        <w:rPr>
          <w:rFonts w:ascii="Sylfaen" w:hAnsi="Sylfaen" w:cs="Sylfaen"/>
          <w:color w:val="222222"/>
          <w:shd w:val="clear" w:color="auto" w:fill="FFFFFF"/>
          <w:lang w:val="ka-GE"/>
        </w:rPr>
      </w:pPr>
      <w:r>
        <w:rPr>
          <w:rFonts w:ascii="Sylfaen" w:hAnsi="Sylfaen" w:cs="Sylfaen"/>
          <w:b/>
          <w:bCs/>
        </w:rPr>
        <w:object w:dxaOrig="1538" w:dyaOrig="994" w14:anchorId="069F2251">
          <v:shape id="_x0000_i1026" type="#_x0000_t75" style="width:77.25pt;height:49.5pt" o:ole="">
            <v:imagedata r:id="rId10" o:title=""/>
          </v:shape>
          <o:OLEObject Type="Link" ProgID="Excel.Sheet.12" ShapeID="_x0000_i1026" DrawAspect="Icon" r:id="rId12" UpdateMode="Always">
            <o:LinkType>EnhancedMetaFile</o:LinkType>
            <o:LockedField>false</o:LockedField>
            <o:FieldCodes>\f 0</o:FieldCodes>
          </o:OLEObject>
        </w:object>
      </w:r>
    </w:p>
    <w:p w14:paraId="26399C84" w14:textId="4FF008FB" w:rsidR="001B6A7C" w:rsidRDefault="001B6A7C" w:rsidP="00F90B03">
      <w:pPr>
        <w:rPr>
          <w:rFonts w:ascii="Sylfaen" w:hAnsi="Sylfaen" w:cs="Sylfaen"/>
          <w:color w:val="222222"/>
          <w:shd w:val="clear" w:color="auto" w:fill="FFFFFF"/>
          <w:lang w:val="ka-GE"/>
        </w:rPr>
      </w:pPr>
    </w:p>
    <w:p w14:paraId="4695658B" w14:textId="0A8BAD2F" w:rsidR="001B6A7C" w:rsidRDefault="001B6A7C" w:rsidP="00F90B03">
      <w:pPr>
        <w:rPr>
          <w:rFonts w:ascii="Sylfaen" w:hAnsi="Sylfaen" w:cs="Sylfaen"/>
          <w:color w:val="222222"/>
          <w:shd w:val="clear" w:color="auto" w:fill="FFFFFF"/>
          <w:lang w:val="ka-GE"/>
        </w:rPr>
      </w:pPr>
      <w:r w:rsidRPr="001B6A7C">
        <w:rPr>
          <w:rFonts w:ascii="Sylfaen" w:hAnsi="Sylfaen" w:cs="Sylfaen"/>
          <w:b/>
          <w:color w:val="222222"/>
          <w:shd w:val="clear" w:color="auto" w:fill="FFFFFF"/>
          <w:lang w:val="ka-GE"/>
        </w:rPr>
        <w:t xml:space="preserve">შენიშვნა: </w:t>
      </w:r>
      <w:r>
        <w:rPr>
          <w:rFonts w:ascii="Sylfaen" w:hAnsi="Sylfaen" w:cs="Sylfaen"/>
          <w:color w:val="222222"/>
          <w:shd w:val="clear" w:color="auto" w:fill="FFFFFF"/>
        </w:rPr>
        <w:t>Tenders.ge-</w:t>
      </w:r>
      <w:r>
        <w:rPr>
          <w:rFonts w:ascii="Sylfaen" w:hAnsi="Sylfaen" w:cs="Sylfaen"/>
          <w:color w:val="222222"/>
          <w:shd w:val="clear" w:color="auto" w:fill="FFFFFF"/>
          <w:lang w:val="ka-GE"/>
        </w:rPr>
        <w:t>ის ფასების ველში პრეტენდენტმა უნდა დაფიქსირდეს თითოეული საწვავის პოზიციაზე დაფიქსირებული ფასდაკლების ჯამი</w:t>
      </w:r>
      <w:r w:rsidR="003B41CB">
        <w:rPr>
          <w:rFonts w:ascii="Sylfaen" w:hAnsi="Sylfaen" w:cs="Sylfaen"/>
          <w:color w:val="222222"/>
          <w:shd w:val="clear" w:color="auto" w:fill="FFFFFF"/>
          <w:lang w:val="ka-GE"/>
        </w:rPr>
        <w:t>.</w:t>
      </w:r>
    </w:p>
    <w:p w14:paraId="2B7F9BAC" w14:textId="77777777" w:rsidR="00DC4F57" w:rsidRPr="001B6A7C" w:rsidRDefault="00DC4F57" w:rsidP="00F90B03">
      <w:pPr>
        <w:rPr>
          <w:rFonts w:ascii="Sylfaen" w:hAnsi="Sylfaen" w:cs="Sylfaen"/>
          <w:color w:val="222222"/>
          <w:shd w:val="clear" w:color="auto" w:fill="FFFFFF"/>
          <w:lang w:val="ka-GE"/>
        </w:rPr>
      </w:pPr>
    </w:p>
    <w:p w14:paraId="139683D1" w14:textId="64BC646D" w:rsidR="004A4BC7" w:rsidRDefault="00DC4F57" w:rsidP="00F90B03">
      <w:pPr>
        <w:rPr>
          <w:rFonts w:ascii="Sylfaen" w:hAnsi="Sylfaen" w:cs="Sylfaen"/>
          <w:b/>
          <w:lang w:val="ka-GE"/>
        </w:rPr>
      </w:pPr>
      <w:r>
        <w:rPr>
          <w:rFonts w:ascii="Sylfaen" w:hAnsi="Sylfaen" w:cs="Sylfaen"/>
          <w:b/>
          <w:lang w:val="ka-GE"/>
        </w:rPr>
        <w:lastRenderedPageBreak/>
        <w:t>1.4</w:t>
      </w:r>
      <w:r>
        <w:rPr>
          <w:rFonts w:ascii="Sylfaen" w:hAnsi="Sylfaen" w:cs="Sylfaen"/>
          <w:b/>
          <w:lang w:val="ka-GE"/>
        </w:rPr>
        <w:tab/>
      </w:r>
      <w:r w:rsidR="005940C1">
        <w:rPr>
          <w:rFonts w:ascii="Sylfaen" w:hAnsi="Sylfaen" w:cs="Sylfaen"/>
          <w:b/>
          <w:lang w:val="ka-GE"/>
        </w:rPr>
        <w:t>განსაკუთრებული მოთხოვნები:</w:t>
      </w:r>
    </w:p>
    <w:p w14:paraId="08AD9709" w14:textId="3428A9E1" w:rsidR="001B4A1E" w:rsidRDefault="005940C1" w:rsidP="00F90B03">
      <w:pPr>
        <w:rPr>
          <w:rFonts w:ascii="Sylfaen" w:hAnsi="Sylfaen" w:cs="Sylfaen"/>
          <w:lang w:val="ka-GE"/>
        </w:rPr>
      </w:pPr>
      <w:r w:rsidRPr="00D6114D">
        <w:rPr>
          <w:rFonts w:ascii="Sylfaen" w:hAnsi="Sylfaen" w:cs="Sylfaen"/>
          <w:lang w:val="ka-GE"/>
        </w:rPr>
        <w:t>-</w:t>
      </w:r>
      <w:r w:rsidR="00745668">
        <w:rPr>
          <w:rFonts w:ascii="Sylfaen" w:hAnsi="Sylfaen" w:cs="Sylfaen"/>
          <w:lang w:val="ka-GE"/>
        </w:rPr>
        <w:t>მიმწოდებელი ვალდებულ</w:t>
      </w:r>
      <w:r w:rsidR="00D6114D" w:rsidRPr="00D6114D">
        <w:rPr>
          <w:rFonts w:ascii="Sylfaen" w:hAnsi="Sylfaen" w:cs="Sylfaen"/>
          <w:lang w:val="ka-GE"/>
        </w:rPr>
        <w:t>ია</w:t>
      </w:r>
      <w:r w:rsidR="009B4E61">
        <w:rPr>
          <w:rFonts w:ascii="Sylfaen" w:hAnsi="Sylfaen" w:cs="Sylfaen"/>
          <w:lang w:val="ka-GE"/>
        </w:rPr>
        <w:t xml:space="preserve"> უზრუნველყოს უსასყიდლოდ</w:t>
      </w:r>
      <w:r w:rsidR="00165439">
        <w:rPr>
          <w:rFonts w:ascii="Sylfaen" w:hAnsi="Sylfaen" w:cs="Sylfaen"/>
          <w:lang w:val="ka-GE"/>
        </w:rPr>
        <w:t xml:space="preserve"> </w:t>
      </w:r>
      <w:r w:rsidR="003F5DDC">
        <w:rPr>
          <w:rFonts w:ascii="Sylfaen" w:hAnsi="Sylfaen" w:cs="Sylfaen"/>
          <w:lang w:val="ka-GE"/>
        </w:rPr>
        <w:t>550-600</w:t>
      </w:r>
      <w:r w:rsidR="00B02A20">
        <w:rPr>
          <w:rFonts w:ascii="Sylfaen" w:hAnsi="Sylfaen" w:cs="Sylfaen"/>
          <w:lang w:val="ka-GE"/>
        </w:rPr>
        <w:t xml:space="preserve"> ერთეული</w:t>
      </w:r>
      <w:r w:rsidR="009B4E61">
        <w:rPr>
          <w:rFonts w:ascii="Sylfaen" w:hAnsi="Sylfaen" w:cs="Sylfaen"/>
          <w:lang w:val="ka-GE"/>
        </w:rPr>
        <w:t xml:space="preserve"> „აგაი“</w:t>
      </w:r>
      <w:r w:rsidR="001B6A7C">
        <w:rPr>
          <w:rFonts w:ascii="Sylfaen" w:hAnsi="Sylfaen" w:cs="Sylfaen"/>
          <w:lang w:val="ka-GE"/>
        </w:rPr>
        <w:t xml:space="preserve"> (ავტომანქანის გამართვისა და ავტომატური იდენტიფიცირების)</w:t>
      </w:r>
      <w:r w:rsidR="009B4E61">
        <w:rPr>
          <w:rFonts w:ascii="Sylfaen" w:hAnsi="Sylfaen" w:cs="Sylfaen"/>
          <w:lang w:val="ka-GE"/>
        </w:rPr>
        <w:t xml:space="preserve"> სისტემის მონტაჟი</w:t>
      </w:r>
      <w:r w:rsidR="001B6A7C">
        <w:rPr>
          <w:rFonts w:ascii="Sylfaen" w:hAnsi="Sylfaen" w:cs="Sylfaen"/>
        </w:rPr>
        <w:t>/</w:t>
      </w:r>
      <w:r w:rsidR="001B6A7C">
        <w:rPr>
          <w:rFonts w:ascii="Sylfaen" w:hAnsi="Sylfaen" w:cs="Sylfaen"/>
          <w:lang w:val="ka-GE"/>
        </w:rPr>
        <w:t>დემონტაჟი</w:t>
      </w:r>
      <w:r w:rsidR="009B4E61">
        <w:rPr>
          <w:rFonts w:ascii="Sylfaen" w:hAnsi="Sylfaen" w:cs="Sylfaen"/>
          <w:lang w:val="ka-GE"/>
        </w:rPr>
        <w:t xml:space="preserve"> შემსყიდველის ავტოსატრანსპორტო საშუალებებზე;</w:t>
      </w:r>
    </w:p>
    <w:p w14:paraId="24734609" w14:textId="5D5791BD" w:rsidR="005940C1" w:rsidRDefault="00D6114D" w:rsidP="00F90B03">
      <w:pPr>
        <w:rPr>
          <w:rFonts w:ascii="Sylfaen" w:hAnsi="Sylfaen" w:cs="Sylfaen"/>
          <w:lang w:val="ka-GE"/>
        </w:rPr>
      </w:pPr>
      <w:r w:rsidRPr="00D6114D">
        <w:rPr>
          <w:rFonts w:ascii="Sylfaen" w:hAnsi="Sylfaen" w:cs="Sylfaen"/>
          <w:lang w:val="ka-GE"/>
        </w:rPr>
        <w:t xml:space="preserve"> </w:t>
      </w:r>
      <w:r w:rsidR="00745668">
        <w:rPr>
          <w:rFonts w:ascii="Sylfaen" w:hAnsi="Sylfaen" w:cs="Sylfaen"/>
          <w:lang w:val="ka-GE"/>
        </w:rPr>
        <w:t>-მიმწოდებელი ვალდებულ</w:t>
      </w:r>
      <w:r w:rsidR="001B4A1E" w:rsidRPr="00D6114D">
        <w:rPr>
          <w:rFonts w:ascii="Sylfaen" w:hAnsi="Sylfaen" w:cs="Sylfaen"/>
          <w:lang w:val="ka-GE"/>
        </w:rPr>
        <w:t>ია</w:t>
      </w:r>
      <w:r w:rsidR="001B4A1E">
        <w:rPr>
          <w:rFonts w:ascii="Sylfaen" w:hAnsi="Sylfaen" w:cs="Sylfaen"/>
          <w:lang w:val="ka-GE"/>
        </w:rPr>
        <w:t xml:space="preserve"> უზრუნველყოს  უსასყიდლოდ </w:t>
      </w:r>
      <w:r w:rsidRPr="00D6114D">
        <w:rPr>
          <w:rFonts w:ascii="Sylfaen" w:hAnsi="Sylfaen" w:cs="Sylfaen"/>
          <w:lang w:val="ka-GE"/>
        </w:rPr>
        <w:t xml:space="preserve">საწვავის ბარათების დამზადება და </w:t>
      </w:r>
      <w:r w:rsidR="00C9367F">
        <w:rPr>
          <w:rFonts w:ascii="Sylfaen" w:hAnsi="Sylfaen" w:cs="Sylfaen"/>
          <w:lang w:val="ka-GE"/>
        </w:rPr>
        <w:t xml:space="preserve">შემსყიდველისთვის </w:t>
      </w:r>
      <w:r w:rsidR="001B4A1E">
        <w:rPr>
          <w:rFonts w:ascii="Sylfaen" w:hAnsi="Sylfaen" w:cs="Sylfaen"/>
          <w:lang w:val="ka-GE"/>
        </w:rPr>
        <w:t>გადაცემა;</w:t>
      </w:r>
    </w:p>
    <w:p w14:paraId="56AA3E92" w14:textId="103351FA" w:rsidR="00745668" w:rsidRDefault="00745668" w:rsidP="00F90B03">
      <w:pPr>
        <w:rPr>
          <w:rFonts w:ascii="Sylfaen" w:hAnsi="Sylfaen" w:cs="Sylfaen"/>
          <w:lang w:val="ka-GE"/>
        </w:rPr>
      </w:pPr>
      <w:r>
        <w:rPr>
          <w:rFonts w:ascii="Sylfaen" w:hAnsi="Sylfaen" w:cs="Sylfaen"/>
          <w:lang w:val="ka-GE"/>
        </w:rPr>
        <w:t xml:space="preserve">-მიმწოდებელი ვალდებულია ყოველთვიურად უსასყიდლოდ გადასცეს მყიდველს მინიმუმ </w:t>
      </w:r>
      <w:r w:rsidR="00DC4F57">
        <w:rPr>
          <w:rFonts w:ascii="Sylfaen" w:hAnsi="Sylfaen" w:cs="Sylfaen"/>
        </w:rPr>
        <w:t>350</w:t>
      </w:r>
      <w:r>
        <w:rPr>
          <w:rFonts w:ascii="Sylfaen" w:hAnsi="Sylfaen" w:cs="Sylfaen"/>
          <w:lang w:val="ka-GE"/>
        </w:rPr>
        <w:t xml:space="preserve"> ცალი რეცხვის ტა</w:t>
      </w:r>
      <w:r w:rsidR="00C20E9C">
        <w:rPr>
          <w:rFonts w:ascii="Sylfaen" w:hAnsi="Sylfaen" w:cs="Sylfaen"/>
          <w:lang w:val="ka-GE"/>
        </w:rPr>
        <w:t>ლონი. სადაც 200</w:t>
      </w:r>
      <w:r>
        <w:rPr>
          <w:rFonts w:ascii="Sylfaen" w:hAnsi="Sylfaen" w:cs="Sylfaen"/>
          <w:lang w:val="ka-GE"/>
        </w:rPr>
        <w:t xml:space="preserve"> ერთული იქნებ</w:t>
      </w:r>
      <w:r w:rsidR="00C20E9C">
        <w:rPr>
          <w:rFonts w:ascii="Sylfaen" w:hAnsi="Sylfaen" w:cs="Sylfaen"/>
          <w:lang w:val="ka-GE"/>
        </w:rPr>
        <w:t>ა მსუბუქი ავტომობილისთვის და 150</w:t>
      </w:r>
      <w:r>
        <w:rPr>
          <w:rFonts w:ascii="Sylfaen" w:hAnsi="Sylfaen" w:cs="Sylfaen"/>
          <w:lang w:val="ka-GE"/>
        </w:rPr>
        <w:t xml:space="preserve"> მაღალი განმავლობის ავტომობილისთვის.</w:t>
      </w:r>
    </w:p>
    <w:p w14:paraId="3078897A" w14:textId="0E02CE46" w:rsidR="00D6114D" w:rsidRDefault="00481D59" w:rsidP="00F90B03">
      <w:pPr>
        <w:rPr>
          <w:rFonts w:ascii="Sylfaen" w:hAnsi="Sylfaen" w:cs="Sylfaen"/>
          <w:lang w:val="ka-GE"/>
        </w:rPr>
      </w:pPr>
      <w:r>
        <w:rPr>
          <w:rFonts w:ascii="Sylfaen" w:hAnsi="Sylfaen" w:cs="Sylfaen"/>
          <w:lang w:val="ka-GE"/>
        </w:rPr>
        <w:t>-მიმოწდ</w:t>
      </w:r>
      <w:r w:rsidR="00445C8B">
        <w:rPr>
          <w:rFonts w:ascii="Sylfaen" w:hAnsi="Sylfaen" w:cs="Sylfaen"/>
          <w:lang w:val="ka-GE"/>
        </w:rPr>
        <w:t>ებელი ვალდებულია მყიდველს გადასც</w:t>
      </w:r>
      <w:r>
        <w:rPr>
          <w:rFonts w:ascii="Sylfaen" w:hAnsi="Sylfaen" w:cs="Sylfaen"/>
          <w:lang w:val="ka-GE"/>
        </w:rPr>
        <w:t>ეს</w:t>
      </w:r>
      <w:r w:rsidR="006D3A97">
        <w:rPr>
          <w:rFonts w:ascii="Sylfaen" w:hAnsi="Sylfaen" w:cs="Sylfaen"/>
          <w:lang w:val="ka-GE"/>
        </w:rPr>
        <w:t xml:space="preserve"> ონლაინ მართვის მოდული, სადაც მყიდველი შეძლებს შეკვეთები</w:t>
      </w:r>
      <w:r>
        <w:rPr>
          <w:rFonts w:ascii="Sylfaen" w:hAnsi="Sylfaen" w:cs="Sylfaen"/>
          <w:lang w:val="ka-GE"/>
        </w:rPr>
        <w:t>ს განთავასებ</w:t>
      </w:r>
      <w:r w:rsidR="006D3A97">
        <w:rPr>
          <w:rFonts w:ascii="Sylfaen" w:hAnsi="Sylfaen" w:cs="Sylfaen"/>
          <w:lang w:val="ka-GE"/>
        </w:rPr>
        <w:t>ას და</w:t>
      </w:r>
      <w:r>
        <w:rPr>
          <w:rFonts w:ascii="Sylfaen" w:hAnsi="Sylfaen" w:cs="Sylfaen"/>
          <w:lang w:val="ka-GE"/>
        </w:rPr>
        <w:t xml:space="preserve"> </w:t>
      </w:r>
      <w:r w:rsidR="006D3A97">
        <w:rPr>
          <w:rFonts w:ascii="Sylfaen" w:hAnsi="Sylfaen" w:cs="Sylfaen"/>
          <w:lang w:val="ka-GE"/>
        </w:rPr>
        <w:t>საწვავის მოხმარების მონიტორინგს.</w:t>
      </w:r>
    </w:p>
    <w:p w14:paraId="1CB01585" w14:textId="59E6AD52" w:rsidR="00582CC8" w:rsidRPr="00582CC8" w:rsidRDefault="00582CC8" w:rsidP="00F90B03">
      <w:pPr>
        <w:rPr>
          <w:rFonts w:ascii="Sylfaen" w:hAnsi="Sylfaen" w:cs="Sylfaen"/>
          <w:lang w:val="ka-GE"/>
        </w:rPr>
      </w:pPr>
      <w:r>
        <w:rPr>
          <w:rFonts w:ascii="Sylfaen" w:hAnsi="Sylfaen" w:cs="Sylfaen"/>
        </w:rPr>
        <w:t>-</w:t>
      </w:r>
      <w:r>
        <w:rPr>
          <w:rFonts w:ascii="Sylfaen" w:hAnsi="Sylfaen" w:cs="Sylfaen"/>
          <w:lang w:val="ka-GE"/>
        </w:rPr>
        <w:t>მიმწოდებელი ვალდებულია მყიდველის მოთხოვნით წელიწადში ორჯერ, საწვავის სინჯები აიღოს და გააგზავნოს შემოწმებაზე თავისი ხარჯებით საზღვარგარეთ აკრედიტირებულ ლაბორატორიაში</w:t>
      </w:r>
      <w:r w:rsidR="007B26BD">
        <w:rPr>
          <w:rFonts w:ascii="Sylfaen" w:hAnsi="Sylfaen" w:cs="Sylfaen"/>
          <w:lang w:val="ka-GE"/>
        </w:rPr>
        <w:t xml:space="preserve"> და შედეგი წარუდგინოს მყიდველს</w:t>
      </w:r>
      <w:r>
        <w:rPr>
          <w:rFonts w:ascii="Sylfaen" w:hAnsi="Sylfaen" w:cs="Sylfaen"/>
          <w:lang w:val="ka-GE"/>
        </w:rPr>
        <w:t>. აკრედიტირებულ ლაბორატორიას შეარჩევს მყიდველი.</w:t>
      </w:r>
    </w:p>
    <w:p w14:paraId="5FEF6B21" w14:textId="2E67E336"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p>
    <w:p w14:paraId="415BBD66" w14:textId="0BB84865" w:rsidR="00DC4F57" w:rsidRPr="00DC4F57" w:rsidRDefault="00DC4F57" w:rsidP="00FB230D">
      <w:pPr>
        <w:rPr>
          <w:rFonts w:ascii="Sylfaen" w:hAnsi="Sylfaen" w:cs="Sylfaen"/>
          <w:lang w:val="ka-GE"/>
        </w:rPr>
      </w:pPr>
      <w:r>
        <w:rPr>
          <w:rFonts w:ascii="Sylfaen" w:hAnsi="Sylfaen" w:cs="Sylfaen"/>
          <w:lang w:val="ka-GE"/>
        </w:rPr>
        <w:t xml:space="preserve">ხელშეკრულება გაფორმდება </w:t>
      </w:r>
      <w:r w:rsidR="00C54031">
        <w:rPr>
          <w:rFonts w:ascii="Sylfaen" w:hAnsi="Sylfaen" w:cs="Sylfaen"/>
          <w:lang w:val="ka-GE"/>
        </w:rPr>
        <w:t>თებერვლის 2023</w:t>
      </w:r>
      <w:bookmarkStart w:id="0" w:name="_GoBack"/>
      <w:bookmarkEnd w:id="0"/>
      <w:r>
        <w:rPr>
          <w:rFonts w:ascii="Sylfaen" w:hAnsi="Sylfaen" w:cs="Sylfaen"/>
          <w:lang w:val="ka-GE"/>
        </w:rPr>
        <w:t xml:space="preserve"> წლის თებერვლის თვიდან;</w:t>
      </w:r>
    </w:p>
    <w:p w14:paraId="04F868F3" w14:textId="1EA89338" w:rsidR="001C6888" w:rsidRPr="00685BD0" w:rsidRDefault="00DC4F57" w:rsidP="00FB230D">
      <w:pPr>
        <w:rPr>
          <w:rFonts w:ascii="Sylfaen" w:hAnsi="Sylfaen" w:cs="Sylfaen"/>
          <w:lang w:val="ka-GE"/>
        </w:rPr>
      </w:pPr>
      <w:r>
        <w:rPr>
          <w:rFonts w:ascii="Sylfaen" w:hAnsi="Sylfaen" w:cs="Sylfaen"/>
          <w:lang w:val="ka-GE"/>
        </w:rPr>
        <w:t xml:space="preserve">საქონელს მყიდველი შეისყიდის </w:t>
      </w:r>
      <w:r w:rsidR="003657A5"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5940C1">
        <w:rPr>
          <w:rFonts w:ascii="Sylfaen" w:hAnsi="Sylfaen" w:cs="Sylfaen"/>
          <w:lang w:val="ka-GE"/>
        </w:rPr>
        <w:t>ეტაპობრივად.</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5F8843D0" w14:textId="0EAECDAA" w:rsidR="00DC454F" w:rsidRDefault="005940C1" w:rsidP="001760C2">
      <w:pPr>
        <w:rPr>
          <w:rFonts w:ascii="Sylfaen" w:hAnsi="Sylfaen" w:cs="Sylfaen"/>
          <w:lang w:val="ka-GE"/>
        </w:rPr>
      </w:pPr>
      <w:r>
        <w:rPr>
          <w:rFonts w:ascii="Sylfaen" w:hAnsi="Sylfaen" w:cs="Sylfaen"/>
          <w:lang w:val="ka-GE"/>
        </w:rPr>
        <w:t>გატანა ავტოგასამართი სადგურიდან.</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D69A665" w:rsidR="00D6114D" w:rsidRPr="00DC4F57" w:rsidRDefault="004056E4" w:rsidP="00DC4F57">
      <w:pPr>
        <w:spacing w:after="0" w:line="240" w:lineRule="auto"/>
        <w:rPr>
          <w:rFonts w:ascii="Sylfaen" w:hAnsi="Sylfaen" w:cs="Sylfaen"/>
          <w:lang w:val="ka-GE"/>
        </w:rPr>
      </w:pPr>
      <w:r w:rsidRPr="00DC4F57">
        <w:rPr>
          <w:rFonts w:ascii="Sylfaen" w:hAnsi="Sylfaen" w:cs="Sylfaen"/>
          <w:lang w:val="ka-GE"/>
        </w:rPr>
        <w:t xml:space="preserve">კონსოლიდირებულ ტენდერში მონაწილე პრეტენდენტმა სისტემის მეშვეობით უნდა წარმოადგინოს შემოთავაზებული  საწვავის </w:t>
      </w:r>
      <w:r w:rsidR="00D6114D" w:rsidRPr="00DC4F57">
        <w:rPr>
          <w:rFonts w:ascii="Sylfaen" w:hAnsi="Sylfaen" w:cs="Sylfaen"/>
          <w:lang w:val="ka-GE"/>
        </w:rPr>
        <w:t>ხარისხის დამადასტურებელი დოკუმენტი თითოეულ საწვავის ტიპზე.</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08527239" w14:textId="77777777" w:rsidR="00DC4F57" w:rsidRDefault="00DC4F57" w:rsidP="00DC4F57">
      <w:pPr>
        <w:spacing w:after="0" w:line="240" w:lineRule="auto"/>
        <w:jc w:val="both"/>
        <w:rPr>
          <w:rFonts w:ascii="Sylfaen" w:hAnsi="Sylfaen"/>
          <w:lang w:val="ka-GE"/>
        </w:rPr>
      </w:pPr>
    </w:p>
    <w:p w14:paraId="57484F93" w14:textId="35834748" w:rsidR="00000015" w:rsidRPr="00DC4F57" w:rsidRDefault="00000015" w:rsidP="00DC4F57">
      <w:pPr>
        <w:spacing w:after="0" w:line="240" w:lineRule="auto"/>
        <w:jc w:val="both"/>
        <w:rPr>
          <w:rFonts w:ascii="Sylfaen" w:hAnsi="Sylfaen"/>
          <w:b/>
          <w:lang w:val="ka-GE"/>
        </w:rPr>
      </w:pPr>
      <w:r w:rsidRPr="00DC4F5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DC4F5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lastRenderedPageBreak/>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4BD2382B"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DC4F57">
        <w:rPr>
          <w:rFonts w:ascii="Sylfaen" w:hAnsi="Sylfaen"/>
          <w:b/>
          <w:lang w:val="ka-GE"/>
        </w:rPr>
        <w:t>1.4</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5E28937E" w14:textId="43C6736A" w:rsidR="00E45EB8" w:rsidRDefault="00E711C6" w:rsidP="00E45EB8">
      <w:pPr>
        <w:spacing w:before="240" w:after="160"/>
        <w:jc w:val="both"/>
        <w:rPr>
          <w:rFonts w:ascii="Sylfaen" w:hAnsi="Sylfaen" w:cs="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9D1896">
        <w:rPr>
          <w:rFonts w:ascii="Sylfaen" w:hAnsi="Sylfaen" w:cs="Sylfaen"/>
          <w:lang w:val="ka-GE"/>
        </w:rPr>
        <w:t xml:space="preserve">ალურ-ტექნიკური ბაზის შესახებ </w:t>
      </w:r>
      <w:r w:rsidR="001B4A1E">
        <w:rPr>
          <w:rFonts w:ascii="Sylfaen" w:hAnsi="Sylfaen" w:cs="Sylfaen"/>
          <w:lang w:val="ka-GE"/>
        </w:rPr>
        <w:t>(ავტო-გასამართი სადგურების ლოკაციები და რაოდენობა საქართველოს მასშტაბით</w:t>
      </w:r>
      <w:r w:rsidR="00BD74F8" w:rsidRPr="00C12ABD">
        <w:rPr>
          <w:rFonts w:ascii="Sylfaen" w:hAnsi="Sylfaen" w:cs="Sylfaen"/>
          <w:lang w:val="ka-GE"/>
        </w:rPr>
        <w:t>)</w:t>
      </w:r>
      <w:r w:rsidR="00E45EB8">
        <w:rPr>
          <w:rFonts w:ascii="Sylfaen" w:hAnsi="Sylfaen" w:cs="Sylfaen"/>
          <w:lang w:val="ka-GE"/>
        </w:rPr>
        <w:t>;</w:t>
      </w:r>
    </w:p>
    <w:p w14:paraId="2F468D50" w14:textId="6138CE26" w:rsidR="00445C8B" w:rsidRDefault="00445C8B" w:rsidP="00E45EB8">
      <w:pPr>
        <w:spacing w:before="240" w:after="160"/>
        <w:jc w:val="both"/>
        <w:rPr>
          <w:rFonts w:ascii="Sylfaen" w:hAnsi="Sylfaen"/>
          <w:lang w:val="ka-GE"/>
        </w:rPr>
      </w:pPr>
      <w:r>
        <w:rPr>
          <w:rFonts w:ascii="Sylfaen" w:hAnsi="Sylfaen" w:cs="Sylfaen"/>
          <w:lang w:val="ka-GE"/>
        </w:rPr>
        <w:t xml:space="preserve">4.ინფორმაცია სამრეცხაო </w:t>
      </w:r>
      <w:r w:rsidR="007713EF">
        <w:rPr>
          <w:rFonts w:ascii="Sylfaen" w:hAnsi="Sylfaen" w:cs="Sylfaen"/>
          <w:lang w:val="ka-GE"/>
        </w:rPr>
        <w:t>სადგურების შესახებ, ასეთის არსებობის შემთხვავაში.</w:t>
      </w:r>
      <w:r w:rsidR="004931A1">
        <w:rPr>
          <w:rFonts w:ascii="Sylfaen" w:hAnsi="Sylfaen" w:cs="Sylfaen"/>
          <w:lang w:val="ka-GE"/>
        </w:rPr>
        <w:t xml:space="preserve"> (</w:t>
      </w:r>
      <w:r w:rsidR="007713EF">
        <w:rPr>
          <w:rFonts w:ascii="Sylfaen" w:hAnsi="Sylfaen" w:cs="Sylfaen"/>
          <w:lang w:val="ka-GE"/>
        </w:rPr>
        <w:t>ა</w:t>
      </w:r>
      <w:r w:rsidR="004931A1">
        <w:rPr>
          <w:rFonts w:ascii="Sylfaen" w:hAnsi="Sylfaen" w:cs="Sylfaen"/>
          <w:lang w:val="ka-GE"/>
        </w:rPr>
        <w:t>საქართველოს მა</w:t>
      </w:r>
      <w:r w:rsidR="00717BC3">
        <w:rPr>
          <w:rFonts w:ascii="Sylfaen" w:hAnsi="Sylfaen" w:cs="Sylfaen"/>
          <w:lang w:val="ka-GE"/>
        </w:rPr>
        <w:t>ს</w:t>
      </w:r>
      <w:r w:rsidR="004931A1">
        <w:rPr>
          <w:rFonts w:ascii="Sylfaen" w:hAnsi="Sylfaen" w:cs="Sylfaen"/>
          <w:lang w:val="ka-GE"/>
        </w:rPr>
        <w:t xml:space="preserve">შტაბით </w:t>
      </w:r>
      <w:r w:rsidR="001723E5">
        <w:rPr>
          <w:rFonts w:ascii="Sylfaen" w:hAnsi="Sylfaen" w:cs="Sylfaen"/>
          <w:lang w:val="ka-GE"/>
        </w:rPr>
        <w:t xml:space="preserve">სამრეცხაო </w:t>
      </w:r>
      <w:r w:rsidR="004931A1">
        <w:rPr>
          <w:rFonts w:ascii="Sylfaen" w:hAnsi="Sylfaen" w:cs="Sylfaen"/>
          <w:lang w:val="ka-GE"/>
        </w:rPr>
        <w:t>სადგურების რაოდენობა და მისამართები)</w:t>
      </w:r>
    </w:p>
    <w:p w14:paraId="2C219B3E" w14:textId="4FE1ACAA" w:rsidR="00BD74F8" w:rsidRDefault="00445C8B" w:rsidP="00DA7781">
      <w:pPr>
        <w:spacing w:before="240" w:after="160"/>
        <w:jc w:val="both"/>
        <w:rPr>
          <w:rFonts w:ascii="Sylfaen" w:hAnsi="Sylfaen"/>
          <w:lang w:val="ka-GE"/>
        </w:rPr>
      </w:pPr>
      <w:r>
        <w:rPr>
          <w:rFonts w:ascii="Sylfaen" w:hAnsi="Sylfaen"/>
          <w:lang w:val="ka-GE"/>
        </w:rPr>
        <w:t>5</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71AFE108"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თითოეულ </w:t>
      </w:r>
      <w:r w:rsidR="001B6A7C">
        <w:rPr>
          <w:rFonts w:ascii="Sylfaen" w:hAnsi="Sylfaen"/>
          <w:lang w:val="ka-GE"/>
        </w:rPr>
        <w:t xml:space="preserve">შემსყიდველ </w:t>
      </w:r>
      <w:r w:rsidR="001B4A1E">
        <w:rPr>
          <w:rFonts w:ascii="Sylfaen" w:hAnsi="Sylfaen"/>
          <w:lang w:val="ka-GE"/>
        </w:rPr>
        <w:t xml:space="preserve">კომპანიაზე ცალ-ცალკე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lastRenderedPageBreak/>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Pr>
          <w:rFonts w:ascii="Sylfaen" w:hAnsi="Sylfaen" w:cs="Sylfaen"/>
          <w:lang w:val="ka-GE"/>
        </w:rPr>
        <w:t>შემსყიდველის</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CBAF5DE" w:rsidR="00E90A78" w:rsidRPr="008367AE" w:rsidRDefault="00F95BAD"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32465537"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22917AC"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0A39B1">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062F2B8E" w:rsidR="00F95BAD" w:rsidRDefault="00F95BAD"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3133E" w14:textId="77777777" w:rsidR="002B5667" w:rsidRDefault="002B5667" w:rsidP="007902EA">
      <w:pPr>
        <w:spacing w:after="0" w:line="240" w:lineRule="auto"/>
      </w:pPr>
      <w:r>
        <w:separator/>
      </w:r>
    </w:p>
  </w:endnote>
  <w:endnote w:type="continuationSeparator" w:id="0">
    <w:p w14:paraId="4E8DD21A" w14:textId="77777777" w:rsidR="002B5667" w:rsidRDefault="002B566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02959EA" w:rsidR="004A3BD8" w:rsidRDefault="004A3BD8">
        <w:pPr>
          <w:pStyle w:val="Footer"/>
          <w:jc w:val="right"/>
        </w:pPr>
        <w:r>
          <w:fldChar w:fldCharType="begin"/>
        </w:r>
        <w:r>
          <w:instrText xml:space="preserve"> PAGE   \* MERGEFORMAT </w:instrText>
        </w:r>
        <w:r>
          <w:fldChar w:fldCharType="separate"/>
        </w:r>
        <w:r w:rsidR="00C54031">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0939B" w14:textId="77777777" w:rsidR="002B5667" w:rsidRDefault="002B5667" w:rsidP="007902EA">
      <w:pPr>
        <w:spacing w:after="0" w:line="240" w:lineRule="auto"/>
      </w:pPr>
      <w:r>
        <w:separator/>
      </w:r>
    </w:p>
  </w:footnote>
  <w:footnote w:type="continuationSeparator" w:id="0">
    <w:p w14:paraId="62392748" w14:textId="77777777" w:rsidR="002B5667" w:rsidRDefault="002B566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A39B1"/>
    <w:rsid w:val="000B1C85"/>
    <w:rsid w:val="000B1F3B"/>
    <w:rsid w:val="000B47A5"/>
    <w:rsid w:val="000B4C5E"/>
    <w:rsid w:val="000B5D0F"/>
    <w:rsid w:val="000C3223"/>
    <w:rsid w:val="000D5BB4"/>
    <w:rsid w:val="000D68A2"/>
    <w:rsid w:val="000E313A"/>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6A71"/>
    <w:rsid w:val="00202451"/>
    <w:rsid w:val="002056E8"/>
    <w:rsid w:val="00207B93"/>
    <w:rsid w:val="00207CEA"/>
    <w:rsid w:val="0021119E"/>
    <w:rsid w:val="0021503D"/>
    <w:rsid w:val="00216B88"/>
    <w:rsid w:val="00225D4A"/>
    <w:rsid w:val="002319CA"/>
    <w:rsid w:val="002372DD"/>
    <w:rsid w:val="00237416"/>
    <w:rsid w:val="00240D77"/>
    <w:rsid w:val="00241768"/>
    <w:rsid w:val="002419AB"/>
    <w:rsid w:val="002422D6"/>
    <w:rsid w:val="002468A9"/>
    <w:rsid w:val="00252AE2"/>
    <w:rsid w:val="0025658B"/>
    <w:rsid w:val="002568CE"/>
    <w:rsid w:val="00257F36"/>
    <w:rsid w:val="002656DF"/>
    <w:rsid w:val="00266CA0"/>
    <w:rsid w:val="00267D3F"/>
    <w:rsid w:val="00270BF2"/>
    <w:rsid w:val="0027400A"/>
    <w:rsid w:val="00275958"/>
    <w:rsid w:val="00276F7A"/>
    <w:rsid w:val="002778A0"/>
    <w:rsid w:val="00277B37"/>
    <w:rsid w:val="002869E3"/>
    <w:rsid w:val="0029272A"/>
    <w:rsid w:val="002A4E62"/>
    <w:rsid w:val="002A60C4"/>
    <w:rsid w:val="002B5667"/>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5DDC"/>
    <w:rsid w:val="003F699A"/>
    <w:rsid w:val="004056E4"/>
    <w:rsid w:val="0040587B"/>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5111AB"/>
    <w:rsid w:val="0052656B"/>
    <w:rsid w:val="00536345"/>
    <w:rsid w:val="00540038"/>
    <w:rsid w:val="00544856"/>
    <w:rsid w:val="005553C3"/>
    <w:rsid w:val="005679BD"/>
    <w:rsid w:val="00567ACA"/>
    <w:rsid w:val="0057474B"/>
    <w:rsid w:val="00575D3E"/>
    <w:rsid w:val="00580531"/>
    <w:rsid w:val="00582CC8"/>
    <w:rsid w:val="005832A4"/>
    <w:rsid w:val="00583B48"/>
    <w:rsid w:val="00586056"/>
    <w:rsid w:val="00586C84"/>
    <w:rsid w:val="005940C1"/>
    <w:rsid w:val="00595E4B"/>
    <w:rsid w:val="005A0827"/>
    <w:rsid w:val="005A0AE2"/>
    <w:rsid w:val="005A6687"/>
    <w:rsid w:val="005A7BA2"/>
    <w:rsid w:val="005A7D97"/>
    <w:rsid w:val="005B44A2"/>
    <w:rsid w:val="005B5DE5"/>
    <w:rsid w:val="005C14A4"/>
    <w:rsid w:val="005D3B83"/>
    <w:rsid w:val="005D7073"/>
    <w:rsid w:val="005E05B1"/>
    <w:rsid w:val="005E130F"/>
    <w:rsid w:val="005E5EEB"/>
    <w:rsid w:val="005F3357"/>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13EF"/>
    <w:rsid w:val="00772078"/>
    <w:rsid w:val="007778CE"/>
    <w:rsid w:val="007902EA"/>
    <w:rsid w:val="0079252D"/>
    <w:rsid w:val="00794191"/>
    <w:rsid w:val="00796BF5"/>
    <w:rsid w:val="007A28C4"/>
    <w:rsid w:val="007A6E1A"/>
    <w:rsid w:val="007A7424"/>
    <w:rsid w:val="007B26BD"/>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0C5B"/>
    <w:rsid w:val="00922889"/>
    <w:rsid w:val="00925DC2"/>
    <w:rsid w:val="009261B9"/>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25A95"/>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70B43"/>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0E9C"/>
    <w:rsid w:val="00C27890"/>
    <w:rsid w:val="00C33D82"/>
    <w:rsid w:val="00C40C8C"/>
    <w:rsid w:val="00C41C03"/>
    <w:rsid w:val="00C54031"/>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F57"/>
    <w:rsid w:val="00DC6664"/>
    <w:rsid w:val="00DD1F94"/>
    <w:rsid w:val="00DE0EC3"/>
    <w:rsid w:val="00DE5016"/>
    <w:rsid w:val="00DF0E2A"/>
    <w:rsid w:val="00DF5298"/>
    <w:rsid w:val="00DF5F26"/>
    <w:rsid w:val="00E00D0C"/>
    <w:rsid w:val="00E0482A"/>
    <w:rsid w:val="00E101B0"/>
    <w:rsid w:val="00E123C2"/>
    <w:rsid w:val="00E14853"/>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file:///C:\Users\gsotkilava\Desktop\&#4322;&#4308;&#4316;&#4307;&#4308;&#4320;&#4312;%20&#4321;&#4304;&#4332;&#4309;&#4304;&#4309;&#4312;&#4321;%20&#4328;&#4308;&#4321;&#4327;&#4312;&#4307;&#4309;&#4304;&#4310;&#4308;\&#4307;&#4304;&#4316;&#4304;&#4320;&#4311;&#4312;%20N1.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21;&#4304;&#4332;&#4309;&#4304;&#4309;&#4312;&#4321;%20&#4328;&#4308;&#4321;&#4327;&#4312;&#4307;&#4309;&#4304;&#4310;&#4308;\&#4307;&#4304;&#4316;&#4304;&#4320;&#4311;&#4312;%20N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3.png@01D90F1F.A01DF160"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2AF41-3D9B-4FB0-AD10-EDF26A89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2</cp:revision>
  <cp:lastPrinted>2015-07-27T06:36:00Z</cp:lastPrinted>
  <dcterms:created xsi:type="dcterms:W3CDTF">2022-12-13T15:39:00Z</dcterms:created>
  <dcterms:modified xsi:type="dcterms:W3CDTF">2022-12-13T15:39:00Z</dcterms:modified>
</cp:coreProperties>
</file>